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76E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center"/>
        <w:textAlignment w:val="auto"/>
        <w:outlineLvl w:val="0"/>
        <w:rPr>
          <w:rFonts w:ascii="Times New Roman" w:hAnsi="Times New Roman" w:eastAsia="方正小标宋简体" w:cs="Times New Roman"/>
          <w:kern w:val="36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简体" w:cs="Times New Roman"/>
          <w:kern w:val="36"/>
          <w:sz w:val="40"/>
          <w:szCs w:val="40"/>
          <w:lang w:eastAsia="zh-CN"/>
        </w:rPr>
        <w:t>“申湖</w:t>
      </w:r>
      <w:r>
        <w:rPr>
          <w:rFonts w:ascii="Times New Roman" w:hAnsi="Times New Roman" w:eastAsia="方正小标宋简体" w:cs="Times New Roman"/>
          <w:kern w:val="36"/>
          <w:sz w:val="40"/>
          <w:szCs w:val="40"/>
          <w:lang w:eastAsia="zh-CN"/>
        </w:rPr>
        <w:t>杯</w:t>
      </w:r>
      <w:r>
        <w:rPr>
          <w:rFonts w:hint="eastAsia" w:ascii="Times New Roman" w:hAnsi="Times New Roman" w:eastAsia="方正小标宋简体" w:cs="Times New Roman"/>
          <w:kern w:val="36"/>
          <w:sz w:val="40"/>
          <w:szCs w:val="40"/>
          <w:lang w:eastAsia="zh-CN"/>
        </w:rPr>
        <w:t>”</w:t>
      </w:r>
      <w:r>
        <w:rPr>
          <w:rFonts w:hint="eastAsia" w:ascii="Times New Roman" w:hAnsi="Times New Roman" w:eastAsia="方正小标宋简体" w:cs="Times New Roman"/>
          <w:kern w:val="36"/>
          <w:sz w:val="40"/>
          <w:szCs w:val="40"/>
          <w:lang w:val="en-US" w:eastAsia="zh-CN"/>
        </w:rPr>
        <w:t>湖州学院</w:t>
      </w:r>
      <w:r>
        <w:rPr>
          <w:rFonts w:ascii="Times New Roman" w:hAnsi="Times New Roman" w:eastAsia="方正小标宋简体" w:cs="Times New Roman"/>
          <w:kern w:val="36"/>
          <w:sz w:val="40"/>
          <w:szCs w:val="40"/>
          <w:lang w:eastAsia="zh-CN"/>
        </w:rPr>
        <w:t>3D打印</w:t>
      </w:r>
      <w:r>
        <w:rPr>
          <w:rFonts w:hint="eastAsia" w:ascii="Times New Roman" w:hAnsi="Times New Roman" w:eastAsia="方正小标宋简体" w:cs="Times New Roman"/>
          <w:kern w:val="36"/>
          <w:sz w:val="40"/>
          <w:szCs w:val="40"/>
          <w:lang w:eastAsia="zh-CN"/>
        </w:rPr>
        <w:t>创新</w:t>
      </w:r>
      <w:r>
        <w:rPr>
          <w:rFonts w:ascii="Times New Roman" w:hAnsi="Times New Roman" w:eastAsia="方正小标宋简体" w:cs="Times New Roman"/>
          <w:kern w:val="36"/>
          <w:sz w:val="40"/>
          <w:szCs w:val="40"/>
          <w:lang w:eastAsia="zh-CN"/>
        </w:rPr>
        <w:t>设计大赛</w:t>
      </w:r>
      <w:r>
        <w:rPr>
          <w:rFonts w:hint="eastAsia" w:ascii="Times New Roman" w:hAnsi="Times New Roman" w:eastAsia="方正小标宋简体" w:cs="Times New Roman"/>
          <w:kern w:val="36"/>
          <w:sz w:val="40"/>
          <w:szCs w:val="40"/>
          <w:lang w:eastAsia="zh-CN"/>
        </w:rPr>
        <w:t>报名表</w:t>
      </w:r>
    </w:p>
    <w:tbl>
      <w:tblPr>
        <w:tblStyle w:val="3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330"/>
        <w:gridCol w:w="1441"/>
        <w:gridCol w:w="2548"/>
        <w:gridCol w:w="2548"/>
      </w:tblGrid>
      <w:tr w14:paraId="50757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3FFDE199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</w:rPr>
              <w:t>队伍名称</w:t>
            </w:r>
          </w:p>
        </w:tc>
        <w:tc>
          <w:tcPr>
            <w:tcW w:w="4088" w:type="pct"/>
            <w:gridSpan w:val="4"/>
            <w:vAlign w:val="center"/>
          </w:tcPr>
          <w:p w14:paraId="09C472D1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</w:p>
        </w:tc>
      </w:tr>
      <w:tr w14:paraId="58766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10E8A3C0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角色</w:t>
            </w:r>
          </w:p>
        </w:tc>
        <w:tc>
          <w:tcPr>
            <w:tcW w:w="691" w:type="pct"/>
            <w:vAlign w:val="center"/>
          </w:tcPr>
          <w:p w14:paraId="47DEB9E4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749" w:type="pct"/>
            <w:vAlign w:val="center"/>
          </w:tcPr>
          <w:p w14:paraId="468E420F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学号</w:t>
            </w:r>
          </w:p>
        </w:tc>
        <w:tc>
          <w:tcPr>
            <w:tcW w:w="1324" w:type="pct"/>
            <w:vAlign w:val="center"/>
          </w:tcPr>
          <w:p w14:paraId="60141FA2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专业班级</w:t>
            </w:r>
          </w:p>
        </w:tc>
        <w:tc>
          <w:tcPr>
            <w:tcW w:w="1324" w:type="pct"/>
            <w:vAlign w:val="center"/>
          </w:tcPr>
          <w:p w14:paraId="5A89184F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联系电话</w:t>
            </w:r>
          </w:p>
        </w:tc>
      </w:tr>
      <w:tr w14:paraId="16C25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51560AA6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队长</w:t>
            </w:r>
          </w:p>
        </w:tc>
        <w:tc>
          <w:tcPr>
            <w:tcW w:w="691" w:type="pct"/>
            <w:vAlign w:val="center"/>
          </w:tcPr>
          <w:p w14:paraId="6CE369A1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749" w:type="pct"/>
            <w:vAlign w:val="center"/>
          </w:tcPr>
          <w:p w14:paraId="6B5831D5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67A2DCFF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317CAB3F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2C5BC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383FBA32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队员1</w:t>
            </w:r>
          </w:p>
        </w:tc>
        <w:tc>
          <w:tcPr>
            <w:tcW w:w="691" w:type="pct"/>
            <w:vAlign w:val="center"/>
          </w:tcPr>
          <w:p w14:paraId="7FD6E44E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749" w:type="pct"/>
            <w:vAlign w:val="center"/>
          </w:tcPr>
          <w:p w14:paraId="720183DC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50ACE21D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3F2C94F8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2FCFD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57D2B057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队员2</w:t>
            </w:r>
          </w:p>
        </w:tc>
        <w:tc>
          <w:tcPr>
            <w:tcW w:w="691" w:type="pct"/>
            <w:vAlign w:val="center"/>
          </w:tcPr>
          <w:p w14:paraId="48C3E0EE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749" w:type="pct"/>
            <w:vAlign w:val="center"/>
          </w:tcPr>
          <w:p w14:paraId="1D98F6CF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1504E012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10412FB4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66517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12" w:type="pct"/>
            <w:shd w:val="clear" w:color="auto" w:fill="F2F2F2"/>
            <w:vAlign w:val="center"/>
          </w:tcPr>
          <w:p w14:paraId="06209DDD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队员</w:t>
            </w: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691" w:type="pct"/>
            <w:vAlign w:val="center"/>
          </w:tcPr>
          <w:p w14:paraId="2C54D4B1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749" w:type="pct"/>
            <w:vAlign w:val="center"/>
          </w:tcPr>
          <w:p w14:paraId="4D7066FD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724B2124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  <w:tc>
          <w:tcPr>
            <w:tcW w:w="1324" w:type="pct"/>
            <w:vAlign w:val="center"/>
          </w:tcPr>
          <w:p w14:paraId="6C2BC5D5">
            <w:pPr>
              <w:spacing w:after="0"/>
              <w:jc w:val="center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</w:tbl>
    <w:p w14:paraId="024649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0" w:line="360" w:lineRule="auto"/>
        <w:textAlignment w:val="auto"/>
        <w:rPr>
          <w:rFonts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  <w:t>备注</w:t>
      </w:r>
      <w:r>
        <w:rPr>
          <w:rFonts w:ascii="Times New Roman" w:hAnsi="Times New Roman" w:eastAsia="宋体" w:cs="Times New Roman"/>
          <w:bCs/>
          <w:sz w:val="24"/>
          <w:szCs w:val="24"/>
          <w:lang w:eastAsia="zh-CN"/>
        </w:rPr>
        <w:t>：个人参赛只需填写队长信息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  <w:t>。</w:t>
      </w:r>
    </w:p>
    <w:sectPr>
      <w:pgSz w:w="12240" w:h="15840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7436"/>
    <w:rsid w:val="00034616"/>
    <w:rsid w:val="0006063C"/>
    <w:rsid w:val="000E716D"/>
    <w:rsid w:val="0015074B"/>
    <w:rsid w:val="00236E17"/>
    <w:rsid w:val="002558F0"/>
    <w:rsid w:val="0029639D"/>
    <w:rsid w:val="002B6F8A"/>
    <w:rsid w:val="00326F90"/>
    <w:rsid w:val="004D48DE"/>
    <w:rsid w:val="004F1909"/>
    <w:rsid w:val="005615F0"/>
    <w:rsid w:val="005D2B6B"/>
    <w:rsid w:val="006464C8"/>
    <w:rsid w:val="00721404"/>
    <w:rsid w:val="007D2B58"/>
    <w:rsid w:val="00842F82"/>
    <w:rsid w:val="0099414B"/>
    <w:rsid w:val="009A6B0D"/>
    <w:rsid w:val="00A95902"/>
    <w:rsid w:val="00AA1D8D"/>
    <w:rsid w:val="00B47730"/>
    <w:rsid w:val="00CB0664"/>
    <w:rsid w:val="00D74F6F"/>
    <w:rsid w:val="00E20B3E"/>
    <w:rsid w:val="00F82E42"/>
    <w:rsid w:val="00FC693F"/>
    <w:rsid w:val="121603D1"/>
    <w:rsid w:val="605B5595"/>
    <w:rsid w:val="7937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67</Characters>
  <Lines>1</Lines>
  <Paragraphs>1</Paragraphs>
  <TotalTime>1</TotalTime>
  <ScaleCrop>false</ScaleCrop>
  <LinksUpToDate>false</LinksUpToDate>
  <CharactersWithSpaces>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2026-09-17T00:51:00Z</dcterms:created>
  <dc:creator>python-docx</dc:creator>
  <dc:description>generated by python-docx</dc:description>
  <cp:lastModifiedBy>SKY</cp:lastModifiedBy>
  <dcterms:modified xsi:type="dcterms:W3CDTF">2026-09-21T08:34:33Z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eyJoZGlkIjoiMTc0OWUzYjQ5NWMyNWI0NDExZjZkYjVmZjIxM2FiOTkiLCJ1c2VySWQiOiIyMTA2MjU5ODkifQ==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F8105443D52546CA95F9359583744233_12</vt:lpwstr>
  </property>
</Properties>
</file>